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1084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5701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17873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33">
    <w:name w:val="cat-UserDefined grp-33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75061-A73E-4ECA-AE05-694377C0FE2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